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5-1036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05941-89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Насырова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Хибибрахмановича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Насыров А.Х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подъезде </w:t>
      </w:r>
      <w:r>
        <w:rPr>
          <w:rStyle w:val="cat-UserDefinedgrp-26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 А.Х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423111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КУСП № 17971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КУСП № 17977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КУСП № 17979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Альтер М.В.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объяснение Насырова А.Х.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Насырова А.Х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Насырова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Хибибрахмановича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19:3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1036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6rplc-19">
    <w:name w:val="cat-UserDefined grp-2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